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2-3737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86MS0061-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-66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07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Угрюмовой Юлии Павловне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«Премиум» к Угрюмовой Юлии Павловне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Угрюмовой Юлии Павловны, 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«Премиум», ИНН </w:t>
      </w:r>
      <w:r>
        <w:rPr>
          <w:rStyle w:val="cat-PhoneNumbergrp-18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договору оказания услуг от 19.10.2023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25/24590/2 за период с 20.10.2023 по 17.03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4 в сумме 42310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рубля 00 копеек, а также судебные расходы по оплате государственной пошлины в размере 4 000 рублей.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2-3737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PhoneNumbergrp-18rplc-13">
    <w:name w:val="cat-PhoneNumber grp-18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